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652" w:rsidRDefault="004E4DBB" w:rsidP="004E4DBB">
      <w:pPr>
        <w:pStyle w:val="Heading3"/>
      </w:pPr>
      <w:r>
        <w:t>Intro to Policy debate format</w:t>
      </w:r>
    </w:p>
    <w:p w:rsidR="004E4DBB" w:rsidRDefault="004E4DBB" w:rsidP="004E4DBB"/>
    <w:p w:rsidR="004E4DBB" w:rsidRPr="004E4DBB" w:rsidRDefault="004E4DBB" w:rsidP="004E4DBB"/>
    <w:p w:rsidR="004E4DBB" w:rsidRDefault="004E4DBB" w:rsidP="004E4DBB">
      <w:pPr>
        <w:pStyle w:val="Heading4"/>
      </w:pPr>
      <w:r>
        <w:t xml:space="preserve">Speakers – </w:t>
      </w:r>
      <w:r>
        <w:tab/>
        <w:t>First Affirmative (1A) Second Affirmative (2A)</w:t>
      </w:r>
    </w:p>
    <w:p w:rsidR="004E4DBB" w:rsidRDefault="004E4DBB" w:rsidP="004E4DBB">
      <w:pPr>
        <w:pStyle w:val="Heading4"/>
      </w:pPr>
      <w:r>
        <w:tab/>
      </w:r>
      <w:r>
        <w:tab/>
        <w:t>First Negative (1N) Second Negative (2N)</w:t>
      </w:r>
    </w:p>
    <w:p w:rsidR="004E4DBB" w:rsidRDefault="004E4DBB" w:rsidP="004E4DBB"/>
    <w:p w:rsidR="004E4DBB" w:rsidRDefault="004E4DBB" w:rsidP="004E4DBB"/>
    <w:p w:rsidR="004E4DBB" w:rsidRDefault="004E4DBB" w:rsidP="004E4DBB">
      <w:pPr>
        <w:pStyle w:val="Heading4"/>
      </w:pPr>
      <w:r>
        <w:t>Speeches – 92 total minutes, 21 per person</w:t>
      </w:r>
    </w:p>
    <w:p w:rsidR="004E4DBB" w:rsidRDefault="004E4DBB" w:rsidP="004E4DBB">
      <w:pPr>
        <w:spacing w:after="0" w:line="240" w:lineRule="auto"/>
      </w:pPr>
      <w:proofErr w:type="gramStart"/>
      <w:r>
        <w:rPr>
          <w:rStyle w:val="StyleUnderline"/>
        </w:rPr>
        <w:t>1AC(</w:t>
      </w:r>
      <w:proofErr w:type="gramEnd"/>
      <w:r>
        <w:rPr>
          <w:rStyle w:val="StyleUnderline"/>
        </w:rPr>
        <w:t>9</w:t>
      </w:r>
      <w:r w:rsidRPr="004E4DBB">
        <w:rPr>
          <w:rStyle w:val="StyleUnderline"/>
        </w:rPr>
        <w:t>m)      1NC</w:t>
      </w:r>
      <w:r>
        <w:rPr>
          <w:rStyle w:val="StyleUnderline"/>
        </w:rPr>
        <w:t>(9</w:t>
      </w:r>
      <w:r w:rsidRPr="004E4DBB">
        <w:rPr>
          <w:rStyle w:val="StyleUnderline"/>
        </w:rPr>
        <w:t>m)      2AC</w:t>
      </w:r>
      <w:r>
        <w:rPr>
          <w:rStyle w:val="StyleUnderline"/>
        </w:rPr>
        <w:t>(9</w:t>
      </w:r>
      <w:r w:rsidRPr="004E4DBB">
        <w:rPr>
          <w:rStyle w:val="StyleUnderline"/>
        </w:rPr>
        <w:t>m)      2NC</w:t>
      </w:r>
      <w:r>
        <w:rPr>
          <w:rStyle w:val="StyleUnderline"/>
        </w:rPr>
        <w:t>(9</w:t>
      </w:r>
      <w:r w:rsidRPr="004E4DBB">
        <w:rPr>
          <w:rStyle w:val="StyleUnderline"/>
        </w:rPr>
        <w:t>m)</w:t>
      </w:r>
      <w:r>
        <w:t xml:space="preserve">      </w:t>
      </w:r>
      <w:r>
        <w:t>1NR(6m)</w:t>
      </w:r>
      <w:r>
        <w:t xml:space="preserve">      </w:t>
      </w:r>
      <w:r>
        <w:t>1AR(6m)</w:t>
      </w:r>
      <w:r>
        <w:t xml:space="preserve">      </w:t>
      </w:r>
      <w:r>
        <w:t>2NR(6m)</w:t>
      </w:r>
      <w:r>
        <w:t xml:space="preserve">      </w:t>
      </w:r>
      <w:r>
        <w:t>2AR(6m)</w:t>
      </w:r>
    </w:p>
    <w:p w:rsidR="004E4DBB" w:rsidRPr="004E4DBB" w:rsidRDefault="004E4DBB" w:rsidP="004E4DBB">
      <w:pPr>
        <w:rPr>
          <w:sz w:val="16"/>
          <w:szCs w:val="16"/>
        </w:rPr>
      </w:pPr>
      <w:r w:rsidRPr="004E4DBB">
        <w:rPr>
          <w:sz w:val="16"/>
          <w:szCs w:val="16"/>
        </w:rPr>
        <w:t>2N</w:t>
      </w:r>
      <w:r>
        <w:rPr>
          <w:sz w:val="16"/>
          <w:szCs w:val="16"/>
        </w:rPr>
        <w:t xml:space="preserve"> </w:t>
      </w:r>
      <w:proofErr w:type="gramStart"/>
      <w:r w:rsidRPr="004E4DBB">
        <w:rPr>
          <w:sz w:val="16"/>
          <w:szCs w:val="16"/>
        </w:rPr>
        <w:t>CX(</w:t>
      </w:r>
      <w:proofErr w:type="gramEnd"/>
      <w:r w:rsidRPr="004E4DBB">
        <w:rPr>
          <w:sz w:val="16"/>
          <w:szCs w:val="16"/>
        </w:rPr>
        <w:t xml:space="preserve">3m)   </w:t>
      </w:r>
      <w:r>
        <w:rPr>
          <w:sz w:val="16"/>
          <w:szCs w:val="16"/>
        </w:rPr>
        <w:t xml:space="preserve">        </w:t>
      </w:r>
      <w:r w:rsidRPr="004E4DBB">
        <w:rPr>
          <w:sz w:val="16"/>
          <w:szCs w:val="16"/>
        </w:rPr>
        <w:t>1A</w:t>
      </w:r>
      <w:r>
        <w:rPr>
          <w:sz w:val="16"/>
          <w:szCs w:val="16"/>
        </w:rPr>
        <w:t xml:space="preserve"> </w:t>
      </w:r>
      <w:r w:rsidRPr="004E4DBB">
        <w:rPr>
          <w:sz w:val="16"/>
          <w:szCs w:val="16"/>
        </w:rPr>
        <w:t xml:space="preserve">CX(3m)     </w:t>
      </w:r>
      <w:r>
        <w:rPr>
          <w:sz w:val="16"/>
          <w:szCs w:val="16"/>
        </w:rPr>
        <w:t xml:space="preserve">      </w:t>
      </w:r>
      <w:r w:rsidRPr="004E4DBB">
        <w:rPr>
          <w:sz w:val="16"/>
          <w:szCs w:val="16"/>
        </w:rPr>
        <w:t>1N</w:t>
      </w:r>
      <w:r>
        <w:rPr>
          <w:sz w:val="16"/>
          <w:szCs w:val="16"/>
        </w:rPr>
        <w:t xml:space="preserve"> </w:t>
      </w:r>
      <w:r w:rsidRPr="004E4DBB">
        <w:rPr>
          <w:sz w:val="16"/>
          <w:szCs w:val="16"/>
        </w:rPr>
        <w:t xml:space="preserve">CX(3m)   </w:t>
      </w:r>
      <w:r>
        <w:rPr>
          <w:sz w:val="16"/>
          <w:szCs w:val="16"/>
        </w:rPr>
        <w:t xml:space="preserve">        </w:t>
      </w:r>
      <w:r w:rsidRPr="004E4DBB">
        <w:rPr>
          <w:sz w:val="16"/>
          <w:szCs w:val="16"/>
        </w:rPr>
        <w:t>2A</w:t>
      </w:r>
      <w:r>
        <w:rPr>
          <w:sz w:val="16"/>
          <w:szCs w:val="16"/>
        </w:rPr>
        <w:t xml:space="preserve"> </w:t>
      </w:r>
      <w:r w:rsidRPr="004E4DBB">
        <w:rPr>
          <w:sz w:val="16"/>
          <w:szCs w:val="16"/>
        </w:rPr>
        <w:t>CX(</w:t>
      </w:r>
      <w:r>
        <w:rPr>
          <w:sz w:val="16"/>
          <w:szCs w:val="16"/>
        </w:rPr>
        <w:t>3</w:t>
      </w:r>
      <w:r w:rsidRPr="004E4DBB">
        <w:rPr>
          <w:sz w:val="16"/>
          <w:szCs w:val="16"/>
        </w:rPr>
        <w:t>m)</w:t>
      </w:r>
    </w:p>
    <w:p w:rsidR="004E4DBB" w:rsidRDefault="004E4DBB" w:rsidP="004E4DBB">
      <w:r>
        <w:t>10 minutes of prep time each team</w:t>
      </w:r>
      <w:bookmarkStart w:id="0" w:name="_GoBack"/>
      <w:bookmarkEnd w:id="0"/>
    </w:p>
    <w:p w:rsidR="004E4DBB" w:rsidRDefault="00AC4829" w:rsidP="004E4DBB">
      <w:proofErr w:type="spellStart"/>
      <w:r>
        <w:t>Constructives</w:t>
      </w:r>
      <w:proofErr w:type="spellEnd"/>
      <w:r>
        <w:t xml:space="preserve"> Rebuttals and Cross-Examinations</w:t>
      </w:r>
    </w:p>
    <w:p w:rsidR="004E4DBB" w:rsidRPr="004E4DBB" w:rsidRDefault="004E4DBB" w:rsidP="004E4DBB"/>
    <w:sectPr w:rsidR="004E4DBB" w:rsidRPr="004E4D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9DB6D4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A4DAAE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56C88DA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B5AE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D7568DE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4D201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FE06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388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576C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7C8D0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val="bestFit" w:percent="219"/>
  <w:proofState w:spelling="clean" w:grammar="clean"/>
  <w:attachedTemplate r:id="rId1"/>
  <w:stylePaneFormatFilter w:val="D304" w:allStyles="0" w:customStyles="0" w:latentStyles="1" w:stylesInUse="0" w:headingStyles="0" w:numberingStyles="0" w:tableStyles="0" w:directFormattingOnRuns="1" w:directFormattingOnParagraphs="1" w:directFormattingOnNumbering="0" w:directFormattingOnTables="0" w:clearFormatting="1" w:top3HeadingStyles="0" w:visibleStyles="1" w:alternateStyleNames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reator" w:val="Adam Symonds"/>
    <w:docVar w:name="RibbonPointer" w:val="2037388468712"/>
    <w:docVar w:name="VerbatimVersion" w:val="5.1"/>
  </w:docVars>
  <w:rsids>
    <w:rsidRoot w:val="004E4DBB"/>
    <w:rsid w:val="000139A3"/>
    <w:rsid w:val="0005136B"/>
    <w:rsid w:val="00100833"/>
    <w:rsid w:val="00104529"/>
    <w:rsid w:val="00105942"/>
    <w:rsid w:val="00107396"/>
    <w:rsid w:val="00133CC6"/>
    <w:rsid w:val="00144A4C"/>
    <w:rsid w:val="00176AB0"/>
    <w:rsid w:val="00177B7D"/>
    <w:rsid w:val="0018322D"/>
    <w:rsid w:val="001B5776"/>
    <w:rsid w:val="001E527A"/>
    <w:rsid w:val="001F78CE"/>
    <w:rsid w:val="00251FC7"/>
    <w:rsid w:val="002855A7"/>
    <w:rsid w:val="002B146A"/>
    <w:rsid w:val="002B5E17"/>
    <w:rsid w:val="002E3D9C"/>
    <w:rsid w:val="00315690"/>
    <w:rsid w:val="00316B75"/>
    <w:rsid w:val="00325646"/>
    <w:rsid w:val="003460F2"/>
    <w:rsid w:val="0038158C"/>
    <w:rsid w:val="003902BA"/>
    <w:rsid w:val="003A09E2"/>
    <w:rsid w:val="00400727"/>
    <w:rsid w:val="00407037"/>
    <w:rsid w:val="004605D6"/>
    <w:rsid w:val="004C60E8"/>
    <w:rsid w:val="004E3579"/>
    <w:rsid w:val="004E4DBB"/>
    <w:rsid w:val="004E728B"/>
    <w:rsid w:val="004F39E0"/>
    <w:rsid w:val="00537BD5"/>
    <w:rsid w:val="0057268A"/>
    <w:rsid w:val="005D2912"/>
    <w:rsid w:val="006065BD"/>
    <w:rsid w:val="00645FA9"/>
    <w:rsid w:val="00647866"/>
    <w:rsid w:val="00665003"/>
    <w:rsid w:val="006A2AD0"/>
    <w:rsid w:val="006C2375"/>
    <w:rsid w:val="006D4ECC"/>
    <w:rsid w:val="00722258"/>
    <w:rsid w:val="007243E5"/>
    <w:rsid w:val="00766EA0"/>
    <w:rsid w:val="0078040A"/>
    <w:rsid w:val="007A2226"/>
    <w:rsid w:val="007A4612"/>
    <w:rsid w:val="007F5B66"/>
    <w:rsid w:val="00823A1C"/>
    <w:rsid w:val="00845B9D"/>
    <w:rsid w:val="00860984"/>
    <w:rsid w:val="008B3ECB"/>
    <w:rsid w:val="008B4E85"/>
    <w:rsid w:val="008C1B2E"/>
    <w:rsid w:val="0091627E"/>
    <w:rsid w:val="0097032B"/>
    <w:rsid w:val="009D2EAD"/>
    <w:rsid w:val="009D54B2"/>
    <w:rsid w:val="009E1922"/>
    <w:rsid w:val="009F7ED2"/>
    <w:rsid w:val="00A93661"/>
    <w:rsid w:val="00A95652"/>
    <w:rsid w:val="00AC0AB8"/>
    <w:rsid w:val="00AC4829"/>
    <w:rsid w:val="00B33C6D"/>
    <w:rsid w:val="00B4508F"/>
    <w:rsid w:val="00B55AD5"/>
    <w:rsid w:val="00B8057C"/>
    <w:rsid w:val="00BD6238"/>
    <w:rsid w:val="00BF593B"/>
    <w:rsid w:val="00BF773A"/>
    <w:rsid w:val="00BF7E81"/>
    <w:rsid w:val="00C13773"/>
    <w:rsid w:val="00C17CC8"/>
    <w:rsid w:val="00C83417"/>
    <w:rsid w:val="00C9604F"/>
    <w:rsid w:val="00CA19AA"/>
    <w:rsid w:val="00CC5298"/>
    <w:rsid w:val="00CD736E"/>
    <w:rsid w:val="00CD798D"/>
    <w:rsid w:val="00CE161E"/>
    <w:rsid w:val="00CF59A8"/>
    <w:rsid w:val="00D325A9"/>
    <w:rsid w:val="00D36A8A"/>
    <w:rsid w:val="00D61409"/>
    <w:rsid w:val="00D62B0F"/>
    <w:rsid w:val="00D6691E"/>
    <w:rsid w:val="00D71170"/>
    <w:rsid w:val="00DA1C92"/>
    <w:rsid w:val="00DA25D4"/>
    <w:rsid w:val="00DA6538"/>
    <w:rsid w:val="00E15E75"/>
    <w:rsid w:val="00E5262C"/>
    <w:rsid w:val="00EC7DC4"/>
    <w:rsid w:val="00ED30CF"/>
    <w:rsid w:val="00F176EF"/>
    <w:rsid w:val="00F45E10"/>
    <w:rsid w:val="00F6364A"/>
    <w:rsid w:val="00F9113A"/>
    <w:rsid w:val="00FE2546"/>
    <w:rsid w:val="00FF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2661B5-77A8-4C00-935F-33D061EBC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4" w:qFormat="1"/>
    <w:lsdException w:name="heading 1" w:uiPriority="0" w:qFormat="1"/>
    <w:lsdException w:name="heading 2" w:semiHidden="1" w:uiPriority="1" w:unhideWhenUsed="1" w:qFormat="1"/>
    <w:lsdException w:name="heading 3" w:semiHidden="1" w:uiPriority="2" w:unhideWhenUsed="1" w:qFormat="1"/>
    <w:lsdException w:name="heading 4" w:semiHidden="1" w:uiPriority="3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uiPriority="7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nhideWhenUsed="1" w:qFormat="1"/>
    <w:lsdException w:name="Intense Emphasis" w:semiHidden="1" w:unhideWhenUsed="1" w:qFormat="1"/>
    <w:lsdException w:name="Subtle Reference" w:semiHidden="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/Card"/>
    <w:uiPriority w:val="4"/>
    <w:qFormat/>
    <w:rsid w:val="004E4DBB"/>
    <w:rPr>
      <w:rFonts w:ascii="Calibri" w:hAnsi="Calibri"/>
    </w:rPr>
  </w:style>
  <w:style w:type="paragraph" w:styleId="Heading1">
    <w:name w:val="heading 1"/>
    <w:aliases w:val="Pocket"/>
    <w:basedOn w:val="Normal"/>
    <w:next w:val="Normal"/>
    <w:link w:val="Heading1Char"/>
    <w:qFormat/>
    <w:rsid w:val="004E4DBB"/>
    <w:pPr>
      <w:keepNext/>
      <w:keepLines/>
      <w:pageBreakBefore/>
      <w:pBdr>
        <w:top w:val="single" w:sz="24" w:space="1" w:color="auto"/>
        <w:left w:val="single" w:sz="24" w:space="4" w:color="auto"/>
        <w:bottom w:val="single" w:sz="24" w:space="1" w:color="auto"/>
        <w:right w:val="single" w:sz="24" w:space="4" w:color="auto"/>
      </w:pBdr>
      <w:spacing w:before="240" w:after="0"/>
      <w:jc w:val="center"/>
      <w:outlineLvl w:val="0"/>
    </w:pPr>
    <w:rPr>
      <w:rFonts w:eastAsiaTheme="majorEastAsia" w:cstheme="majorBidi"/>
      <w:b/>
      <w:sz w:val="52"/>
      <w:szCs w:val="32"/>
    </w:rPr>
  </w:style>
  <w:style w:type="paragraph" w:styleId="Heading2">
    <w:name w:val="heading 2"/>
    <w:aliases w:val="Hat"/>
    <w:basedOn w:val="Normal"/>
    <w:next w:val="Normal"/>
    <w:link w:val="Heading2Char"/>
    <w:uiPriority w:val="1"/>
    <w:unhideWhenUsed/>
    <w:qFormat/>
    <w:rsid w:val="004E4DBB"/>
    <w:pPr>
      <w:keepNext/>
      <w:keepLines/>
      <w:pageBreakBefore/>
      <w:spacing w:before="40" w:after="0"/>
      <w:jc w:val="center"/>
      <w:outlineLvl w:val="1"/>
    </w:pPr>
    <w:rPr>
      <w:rFonts w:eastAsiaTheme="majorEastAsia" w:cstheme="majorBidi"/>
      <w:b/>
      <w:sz w:val="44"/>
      <w:szCs w:val="26"/>
      <w:u w:val="double"/>
    </w:rPr>
  </w:style>
  <w:style w:type="paragraph" w:styleId="Heading3">
    <w:name w:val="heading 3"/>
    <w:aliases w:val="Block"/>
    <w:basedOn w:val="Normal"/>
    <w:next w:val="Normal"/>
    <w:link w:val="Heading3Char"/>
    <w:uiPriority w:val="2"/>
    <w:unhideWhenUsed/>
    <w:qFormat/>
    <w:rsid w:val="004E4DBB"/>
    <w:pPr>
      <w:keepNext/>
      <w:keepLines/>
      <w:pageBreakBefore/>
      <w:spacing w:before="40" w:after="0"/>
      <w:jc w:val="center"/>
      <w:outlineLvl w:val="2"/>
    </w:pPr>
    <w:rPr>
      <w:rFonts w:eastAsiaTheme="majorEastAsia" w:cstheme="majorBidi"/>
      <w:b/>
      <w:sz w:val="32"/>
      <w:szCs w:val="24"/>
      <w:u w:val="single"/>
    </w:rPr>
  </w:style>
  <w:style w:type="paragraph" w:styleId="Heading4">
    <w:name w:val="heading 4"/>
    <w:aliases w:val="Tag"/>
    <w:basedOn w:val="Normal"/>
    <w:next w:val="Normal"/>
    <w:link w:val="Heading4Char"/>
    <w:uiPriority w:val="3"/>
    <w:unhideWhenUsed/>
    <w:qFormat/>
    <w:rsid w:val="004E4DBB"/>
    <w:pPr>
      <w:keepNext/>
      <w:keepLines/>
      <w:spacing w:before="40" w:after="0"/>
      <w:outlineLvl w:val="3"/>
    </w:pPr>
    <w:rPr>
      <w:rFonts w:eastAsiaTheme="majorEastAsia" w:cstheme="majorBidi"/>
      <w:b/>
      <w:iCs/>
      <w:sz w:val="26"/>
    </w:rPr>
  </w:style>
  <w:style w:type="character" w:default="1" w:styleId="DefaultParagraphFont">
    <w:name w:val="Default Paragraph Font"/>
    <w:uiPriority w:val="1"/>
    <w:semiHidden/>
    <w:unhideWhenUsed/>
    <w:rsid w:val="004E4DBB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4E4DBB"/>
  </w:style>
  <w:style w:type="character" w:customStyle="1" w:styleId="Heading1Char">
    <w:name w:val="Heading 1 Char"/>
    <w:aliases w:val="Pocket Char"/>
    <w:basedOn w:val="DefaultParagraphFont"/>
    <w:link w:val="Heading1"/>
    <w:rsid w:val="004E4DBB"/>
    <w:rPr>
      <w:rFonts w:ascii="Calibri" w:eastAsiaTheme="majorEastAsia" w:hAnsi="Calibri" w:cstheme="majorBidi"/>
      <w:b/>
      <w:sz w:val="52"/>
      <w:szCs w:val="32"/>
    </w:rPr>
  </w:style>
  <w:style w:type="character" w:customStyle="1" w:styleId="Heading2Char">
    <w:name w:val="Heading 2 Char"/>
    <w:aliases w:val="Hat Char"/>
    <w:basedOn w:val="DefaultParagraphFont"/>
    <w:link w:val="Heading2"/>
    <w:uiPriority w:val="1"/>
    <w:rsid w:val="004E4DBB"/>
    <w:rPr>
      <w:rFonts w:ascii="Calibri" w:eastAsiaTheme="majorEastAsia" w:hAnsi="Calibri" w:cstheme="majorBidi"/>
      <w:b/>
      <w:sz w:val="44"/>
      <w:szCs w:val="26"/>
      <w:u w:val="double"/>
    </w:rPr>
  </w:style>
  <w:style w:type="character" w:customStyle="1" w:styleId="Heading3Char">
    <w:name w:val="Heading 3 Char"/>
    <w:aliases w:val="Block Char"/>
    <w:basedOn w:val="DefaultParagraphFont"/>
    <w:link w:val="Heading3"/>
    <w:uiPriority w:val="2"/>
    <w:rsid w:val="004E4DBB"/>
    <w:rPr>
      <w:rFonts w:ascii="Calibri" w:eastAsiaTheme="majorEastAsia" w:hAnsi="Calibri" w:cstheme="majorBidi"/>
      <w:b/>
      <w:sz w:val="32"/>
      <w:szCs w:val="24"/>
      <w:u w:val="single"/>
    </w:rPr>
  </w:style>
  <w:style w:type="character" w:customStyle="1" w:styleId="Heading4Char">
    <w:name w:val="Heading 4 Char"/>
    <w:aliases w:val="Tag Char"/>
    <w:basedOn w:val="DefaultParagraphFont"/>
    <w:link w:val="Heading4"/>
    <w:uiPriority w:val="3"/>
    <w:rsid w:val="004E4DBB"/>
    <w:rPr>
      <w:rFonts w:ascii="Calibri" w:eastAsiaTheme="majorEastAsia" w:hAnsi="Calibri" w:cstheme="majorBidi"/>
      <w:b/>
      <w:iCs/>
      <w:sz w:val="26"/>
    </w:rPr>
  </w:style>
  <w:style w:type="character" w:styleId="Emphasis">
    <w:name w:val="Emphasis"/>
    <w:basedOn w:val="DefaultParagraphFont"/>
    <w:uiPriority w:val="7"/>
    <w:qFormat/>
    <w:rsid w:val="004E4DBB"/>
    <w:rPr>
      <w:rFonts w:ascii="Calibri" w:hAnsi="Calibri"/>
      <w:b/>
      <w:i w:val="0"/>
      <w:iCs/>
      <w:sz w:val="22"/>
      <w:u w:val="single"/>
      <w:bdr w:val="single" w:sz="18" w:space="0" w:color="auto"/>
    </w:rPr>
  </w:style>
  <w:style w:type="character" w:customStyle="1" w:styleId="Style13ptBold">
    <w:name w:val="Style 13 pt Bold"/>
    <w:aliases w:val="Cite"/>
    <w:basedOn w:val="DefaultParagraphFont"/>
    <w:uiPriority w:val="5"/>
    <w:qFormat/>
    <w:rsid w:val="004E4DBB"/>
    <w:rPr>
      <w:b/>
      <w:bCs/>
      <w:sz w:val="26"/>
      <w:u w:val="none"/>
    </w:rPr>
  </w:style>
  <w:style w:type="character" w:customStyle="1" w:styleId="StyleUnderline">
    <w:name w:val="Style Underline"/>
    <w:aliases w:val="Underline"/>
    <w:basedOn w:val="DefaultParagraphFont"/>
    <w:uiPriority w:val="6"/>
    <w:qFormat/>
    <w:rsid w:val="004E4DBB"/>
    <w:rPr>
      <w:b/>
      <w:sz w:val="22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4E4DBB"/>
    <w:rPr>
      <w:color w:val="auto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E4DBB"/>
    <w:rPr>
      <w:color w:val="auto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rensics\AppData\Roaming\Microsoft\Templates\Debat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0916F-F99E-480E-8E2E-9E34BD5C8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Debate.dotm</Template>
  <TotalTime>24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forensics</dc:creator>
  <cp:keywords>5.1.1</cp:keywords>
  <dc:description/>
  <cp:lastModifiedBy>Adam Symonds</cp:lastModifiedBy>
  <cp:revision>1</cp:revision>
  <dcterms:created xsi:type="dcterms:W3CDTF">2017-07-20T16:04:00Z</dcterms:created>
  <dcterms:modified xsi:type="dcterms:W3CDTF">2017-07-20T16:28:00Z</dcterms:modified>
</cp:coreProperties>
</file>